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1001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5357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38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2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grp-28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времени с 22:00 ч.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0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Style w:val="cat-UserDefinedgrp-29rplc-4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сорок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084501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11">
    <w:name w:val="cat-UserDefined grp-27 rplc-11"/>
    <w:basedOn w:val="DefaultParagraphFont"/>
  </w:style>
  <w:style w:type="character" w:customStyle="1" w:styleId="cat-UserDefinedgrp-28rplc-19">
    <w:name w:val="cat-UserDefined grp-28 rplc-19"/>
    <w:basedOn w:val="DefaultParagraphFont"/>
  </w:style>
  <w:style w:type="character" w:customStyle="1" w:styleId="cat-UserDefinedgrp-30rplc-30">
    <w:name w:val="cat-UserDefined grp-30 rplc-30"/>
    <w:basedOn w:val="DefaultParagraphFont"/>
  </w:style>
  <w:style w:type="character" w:customStyle="1" w:styleId="cat-UserDefinedgrp-29rplc-40">
    <w:name w:val="cat-UserDefined grp-29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46624-12AE-40E6-B1B6-9314CFDFB9E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